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045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Татьяне Андреевне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31.10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оплате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Татьяне Андреевне о взыскании задолженности по взносам на капитальный ремонт общего имущества в многоквартирном доме за период с 01.09.2014 по 31.10.2022, задолженность по оплате пени за период с 11.10.2014 по 07.11.2022, 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Татьяны Андреевны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0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доли в праве общей долевой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помещению, </w:t>
      </w:r>
      <w:r>
        <w:rPr>
          <w:rFonts w:ascii="Times New Roman" w:eastAsia="Times New Roman" w:hAnsi="Times New Roman" w:cs="Times New Roman"/>
          <w:sz w:val="28"/>
          <w:szCs w:val="28"/>
        </w:rPr>
        <w:t>расположенному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город </w:t>
      </w:r>
      <w:r>
        <w:rPr>
          <w:rStyle w:val="cat-UserDefinedgrp-21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01.09.2014 по 31.10.2022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18 306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восемнадцать тысяч триста шесть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задолженность по оплате 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обязательства по уплате взноса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.2014 по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7.11</w:t>
      </w:r>
      <w:r>
        <w:rPr>
          <w:rFonts w:ascii="Times New Roman" w:eastAsia="Times New Roman" w:hAnsi="Times New Roman" w:cs="Times New Roman"/>
          <w:sz w:val="28"/>
          <w:szCs w:val="28"/>
        </w:rPr>
        <w:t>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четыреста сорок девять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0rplc-18">
    <w:name w:val="cat-UserDefined grp-20 rplc-18"/>
    <w:basedOn w:val="DefaultParagraphFont"/>
  </w:style>
  <w:style w:type="character" w:customStyle="1" w:styleId="cat-UserDefinedgrp-21rplc-23">
    <w:name w:val="cat-UserDefined grp-21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